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7D970" w14:textId="332D9766" w:rsidR="00360EA0" w:rsidRPr="000B0E2E" w:rsidRDefault="00006653" w:rsidP="002F3488">
      <w:pPr>
        <w:pStyle w:val="1"/>
        <w:spacing w:before="198" w:line="440" w:lineRule="exact"/>
        <w:ind w:left="0"/>
        <w:jc w:val="left"/>
        <w:rPr>
          <w:rFonts w:ascii="黑体" w:eastAsia="黑体" w:hAnsi="黑体" w:cs="黑体"/>
          <w:sz w:val="32"/>
          <w:szCs w:val="32"/>
        </w:rPr>
      </w:pPr>
      <w:r w:rsidRPr="000B0E2E">
        <w:rPr>
          <w:rFonts w:ascii="黑体" w:eastAsia="黑体" w:hAnsi="黑体" w:cs="黑体" w:hint="eastAsia"/>
          <w:sz w:val="32"/>
          <w:szCs w:val="32"/>
        </w:rPr>
        <w:t>附件</w:t>
      </w:r>
      <w:r w:rsidR="009D68AF">
        <w:rPr>
          <w:rFonts w:ascii="黑体" w:eastAsia="黑体" w:hAnsi="黑体" w:cs="黑体" w:hint="eastAsia"/>
          <w:sz w:val="32"/>
          <w:szCs w:val="32"/>
        </w:rPr>
        <w:t>3</w:t>
      </w:r>
    </w:p>
    <w:p w14:paraId="0E3A3234" w14:textId="77777777" w:rsidR="00360EA0" w:rsidRDefault="00360EA0" w:rsidP="002F3488">
      <w:pPr>
        <w:pStyle w:val="1"/>
        <w:spacing w:before="198" w:line="440" w:lineRule="exact"/>
        <w:ind w:left="0"/>
        <w:jc w:val="center"/>
      </w:pPr>
    </w:p>
    <w:p w14:paraId="300B78FA" w14:textId="77777777" w:rsidR="00360EA0" w:rsidRPr="000B0E2E" w:rsidRDefault="00006653" w:rsidP="002F3488">
      <w:pPr>
        <w:pStyle w:val="1"/>
        <w:spacing w:before="198" w:line="440" w:lineRule="exact"/>
        <w:ind w:left="0"/>
        <w:jc w:val="center"/>
        <w:rPr>
          <w:rFonts w:ascii="方正小标宋_GBK" w:eastAsia="方正小标宋_GBK"/>
        </w:rPr>
      </w:pPr>
      <w:r w:rsidRPr="000B0E2E">
        <w:rPr>
          <w:rFonts w:ascii="方正小标宋_GBK" w:eastAsia="方正小标宋_GBK" w:hint="eastAsia"/>
        </w:rPr>
        <w:t>贵州省数据知识产权登记申请表</w:t>
      </w:r>
    </w:p>
    <w:p w14:paraId="70C8D972" w14:textId="77777777" w:rsidR="00360EA0" w:rsidRDefault="00360EA0" w:rsidP="00DB3CDA">
      <w:pPr>
        <w:pStyle w:val="a3"/>
        <w:spacing w:before="8" w:line="360" w:lineRule="exact"/>
        <w:ind w:left="0"/>
        <w:rPr>
          <w:rFonts w:ascii="宋体"/>
          <w:sz w:val="8"/>
        </w:rPr>
      </w:pPr>
    </w:p>
    <w:tbl>
      <w:tblPr>
        <w:tblW w:w="10065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329"/>
        <w:gridCol w:w="931"/>
        <w:gridCol w:w="2135"/>
        <w:gridCol w:w="1984"/>
      </w:tblGrid>
      <w:tr w:rsidR="00360EA0" w:rsidRPr="000B0E2E" w14:paraId="6F510E47" w14:textId="77777777" w:rsidTr="00DB3CDA">
        <w:trPr>
          <w:trHeight w:val="580"/>
        </w:trPr>
        <w:tc>
          <w:tcPr>
            <w:tcW w:w="1702" w:type="dxa"/>
          </w:tcPr>
          <w:p w14:paraId="06FBED3E" w14:textId="77777777" w:rsidR="00360EA0" w:rsidRPr="000B0E2E" w:rsidRDefault="00006653" w:rsidP="00DB3CDA">
            <w:pPr>
              <w:pStyle w:val="TableParagraph"/>
              <w:spacing w:before="155"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数据名称</w:t>
            </w:r>
          </w:p>
        </w:tc>
        <w:tc>
          <w:tcPr>
            <w:tcW w:w="8363" w:type="dxa"/>
            <w:gridSpan w:val="5"/>
          </w:tcPr>
          <w:p w14:paraId="748AE32E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755ED992" w14:textId="77777777" w:rsidTr="00DB3CDA">
        <w:trPr>
          <w:trHeight w:val="624"/>
        </w:trPr>
        <w:tc>
          <w:tcPr>
            <w:tcW w:w="1702" w:type="dxa"/>
            <w:vMerge w:val="restart"/>
          </w:tcPr>
          <w:p w14:paraId="223B729B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6B52484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7FE36169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10C3ED25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2F15AE0" w14:textId="77777777" w:rsidR="00360EA0" w:rsidRPr="000B0E2E" w:rsidRDefault="00360EA0" w:rsidP="00DB3CDA">
            <w:pPr>
              <w:pStyle w:val="TableParagraph"/>
              <w:spacing w:before="5"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4925FA7" w14:textId="77777777" w:rsidR="00360EA0" w:rsidRPr="000B0E2E" w:rsidRDefault="00006653" w:rsidP="00DB3CDA">
            <w:pPr>
              <w:pStyle w:val="TableParagraph"/>
              <w:spacing w:before="1" w:line="360" w:lineRule="exact"/>
              <w:ind w:left="534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</w:tc>
        <w:tc>
          <w:tcPr>
            <w:tcW w:w="1984" w:type="dxa"/>
          </w:tcPr>
          <w:p w14:paraId="126044EC" w14:textId="77777777" w:rsidR="00360EA0" w:rsidRPr="000B0E2E" w:rsidRDefault="00006653" w:rsidP="00DB3CDA">
            <w:pPr>
              <w:pStyle w:val="TableParagraph"/>
              <w:spacing w:before="177" w:line="360" w:lineRule="exact"/>
              <w:ind w:left="164" w:right="15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姓名或名称</w:t>
            </w:r>
          </w:p>
        </w:tc>
        <w:tc>
          <w:tcPr>
            <w:tcW w:w="2260" w:type="dxa"/>
            <w:gridSpan w:val="2"/>
          </w:tcPr>
          <w:p w14:paraId="3E003F09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14:paraId="70A6E7DC" w14:textId="69D3F17F" w:rsidR="00360EA0" w:rsidRPr="000B0E2E" w:rsidRDefault="00006653" w:rsidP="00DB3CDA">
            <w:pPr>
              <w:pStyle w:val="TableParagraph"/>
              <w:spacing w:before="21" w:line="360" w:lineRule="exact"/>
              <w:ind w:left="106" w:right="97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申请人类</w:t>
            </w:r>
            <w:r w:rsidRPr="000B0E2E">
              <w:rPr>
                <w:rFonts w:ascii="仿宋_GB2312" w:eastAsia="仿宋_GB2312" w:hint="eastAsia"/>
                <w:w w:val="99"/>
                <w:sz w:val="28"/>
                <w:szCs w:val="28"/>
              </w:rPr>
              <w:t>型</w:t>
            </w:r>
          </w:p>
        </w:tc>
        <w:tc>
          <w:tcPr>
            <w:tcW w:w="1984" w:type="dxa"/>
          </w:tcPr>
          <w:p w14:paraId="34DE03AA" w14:textId="59626FAA" w:rsidR="00360EA0" w:rsidRPr="000B0E2E" w:rsidRDefault="002F3488" w:rsidP="00DB3CDA">
            <w:pPr>
              <w:pStyle w:val="TableParagraph"/>
              <w:tabs>
                <w:tab w:val="left" w:pos="48"/>
              </w:tabs>
              <w:spacing w:before="21" w:line="360" w:lineRule="exact"/>
              <w:ind w:left="48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z w:val="28"/>
                <w:szCs w:val="28"/>
              </w:rPr>
              <w:t>自然人</w:t>
            </w:r>
          </w:p>
          <w:p w14:paraId="41032CB6" w14:textId="3062C1F2" w:rsidR="00360EA0" w:rsidRPr="000B0E2E" w:rsidRDefault="002F3488" w:rsidP="00DB3CDA">
            <w:pPr>
              <w:pStyle w:val="TableParagraph"/>
              <w:tabs>
                <w:tab w:val="left" w:pos="48"/>
              </w:tabs>
              <w:spacing w:before="42" w:line="360" w:lineRule="exact"/>
              <w:ind w:left="48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z w:val="28"/>
                <w:szCs w:val="28"/>
              </w:rPr>
              <w:t>法人或非法人组织</w:t>
            </w:r>
          </w:p>
        </w:tc>
      </w:tr>
      <w:tr w:rsidR="00360EA0" w:rsidRPr="000B0E2E" w14:paraId="492AE2C3" w14:textId="77777777" w:rsidTr="00DB3CDA">
        <w:trPr>
          <w:trHeight w:val="580"/>
        </w:trPr>
        <w:tc>
          <w:tcPr>
            <w:tcW w:w="1702" w:type="dxa"/>
            <w:vMerge/>
            <w:tcBorders>
              <w:top w:val="nil"/>
            </w:tcBorders>
          </w:tcPr>
          <w:p w14:paraId="581C3A73" w14:textId="77777777" w:rsidR="00360EA0" w:rsidRPr="000B0E2E" w:rsidRDefault="00360EA0" w:rsidP="00DB3CDA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B85CAE3" w14:textId="77777777" w:rsidR="00360EA0" w:rsidRPr="000B0E2E" w:rsidRDefault="00006653" w:rsidP="00DB3CDA">
            <w:pPr>
              <w:pStyle w:val="TableParagraph"/>
              <w:spacing w:before="154" w:line="360" w:lineRule="exact"/>
              <w:ind w:left="162" w:right="15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260" w:type="dxa"/>
            <w:gridSpan w:val="2"/>
          </w:tcPr>
          <w:p w14:paraId="22C3991D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5" w:type="dxa"/>
          </w:tcPr>
          <w:p w14:paraId="3EA0DDCA" w14:textId="77777777" w:rsidR="00360EA0" w:rsidRPr="000B0E2E" w:rsidRDefault="00006653" w:rsidP="00DB3CDA">
            <w:pPr>
              <w:pStyle w:val="TableParagraph"/>
              <w:spacing w:before="154" w:line="360" w:lineRule="exact"/>
              <w:ind w:left="127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4" w:type="dxa"/>
          </w:tcPr>
          <w:p w14:paraId="5358A0BD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3A53C25A" w14:textId="77777777" w:rsidTr="00DB3CDA">
        <w:trPr>
          <w:trHeight w:val="935"/>
        </w:trPr>
        <w:tc>
          <w:tcPr>
            <w:tcW w:w="1702" w:type="dxa"/>
            <w:vMerge/>
            <w:tcBorders>
              <w:top w:val="nil"/>
            </w:tcBorders>
          </w:tcPr>
          <w:p w14:paraId="4906754A" w14:textId="77777777" w:rsidR="00360EA0" w:rsidRPr="000B0E2E" w:rsidRDefault="00360EA0" w:rsidP="00DB3CDA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15E02B" w14:textId="77777777" w:rsidR="00360EA0" w:rsidRPr="000B0E2E" w:rsidRDefault="00006653" w:rsidP="00DB3CDA">
            <w:pPr>
              <w:pStyle w:val="TableParagraph"/>
              <w:spacing w:before="21" w:line="360" w:lineRule="exact"/>
              <w:ind w:left="164" w:right="15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w w:val="95"/>
                <w:sz w:val="28"/>
                <w:szCs w:val="28"/>
              </w:rPr>
              <w:t>居民身份证件号码或统一社会信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用代码</w:t>
            </w:r>
          </w:p>
        </w:tc>
        <w:tc>
          <w:tcPr>
            <w:tcW w:w="6379" w:type="dxa"/>
            <w:gridSpan w:val="4"/>
          </w:tcPr>
          <w:p w14:paraId="5AB0B4F2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69860249" w14:textId="77777777" w:rsidTr="00DB3CDA">
        <w:trPr>
          <w:trHeight w:val="624"/>
        </w:trPr>
        <w:tc>
          <w:tcPr>
            <w:tcW w:w="1702" w:type="dxa"/>
            <w:vMerge/>
            <w:tcBorders>
              <w:top w:val="nil"/>
            </w:tcBorders>
          </w:tcPr>
          <w:p w14:paraId="1C8561A0" w14:textId="77777777" w:rsidR="00360EA0" w:rsidRPr="000B0E2E" w:rsidRDefault="00360EA0" w:rsidP="00DB3CDA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D9F7CF" w14:textId="77777777" w:rsidR="00360EA0" w:rsidRPr="000B0E2E" w:rsidRDefault="00006653" w:rsidP="00DB3CDA">
            <w:pPr>
              <w:pStyle w:val="TableParagraph"/>
              <w:spacing w:before="20" w:line="360" w:lineRule="exact"/>
              <w:ind w:left="144" w:right="13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经常居住地或营</w:t>
            </w:r>
          </w:p>
          <w:p w14:paraId="5A16017C" w14:textId="77777777" w:rsidR="00360EA0" w:rsidRPr="000B0E2E" w:rsidRDefault="00006653" w:rsidP="00DB3CDA">
            <w:pPr>
              <w:pStyle w:val="TableParagraph"/>
              <w:spacing w:before="43" w:line="360" w:lineRule="exact"/>
              <w:ind w:left="162" w:right="15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业所在地信息</w:t>
            </w:r>
          </w:p>
        </w:tc>
        <w:tc>
          <w:tcPr>
            <w:tcW w:w="6379" w:type="dxa"/>
            <w:gridSpan w:val="4"/>
          </w:tcPr>
          <w:p w14:paraId="71F924FB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25E5A" w:rsidRPr="000B0E2E" w14:paraId="3B4D89E8" w14:textId="77777777" w:rsidTr="00DB3CDA">
        <w:trPr>
          <w:trHeight w:val="1339"/>
        </w:trPr>
        <w:tc>
          <w:tcPr>
            <w:tcW w:w="1702" w:type="dxa"/>
            <w:vAlign w:val="center"/>
          </w:tcPr>
          <w:p w14:paraId="2F096F78" w14:textId="74458B22" w:rsidR="00E25E5A" w:rsidRPr="000B0E2E" w:rsidRDefault="00E25E5A" w:rsidP="00DB3CDA">
            <w:pPr>
              <w:pStyle w:val="TableParagraph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w w:val="95"/>
                <w:sz w:val="28"/>
                <w:szCs w:val="28"/>
              </w:rPr>
              <w:t>数据所属行业分类</w:t>
            </w:r>
          </w:p>
        </w:tc>
        <w:tc>
          <w:tcPr>
            <w:tcW w:w="8363" w:type="dxa"/>
            <w:gridSpan w:val="5"/>
          </w:tcPr>
          <w:p w14:paraId="18060DD6" w14:textId="77777777" w:rsidR="00E25E5A" w:rsidRPr="000B0E2E" w:rsidRDefault="00E25E5A" w:rsidP="00DB3CDA">
            <w:pPr>
              <w:pStyle w:val="TableParagraph"/>
              <w:spacing w:line="360" w:lineRule="exact"/>
              <w:rPr>
                <w:rFonts w:ascii="仿宋_GB2312" w:eastAsia="仿宋_GB2312"/>
                <w:w w:val="95"/>
                <w:sz w:val="28"/>
                <w:szCs w:val="28"/>
              </w:rPr>
            </w:pPr>
          </w:p>
        </w:tc>
      </w:tr>
      <w:tr w:rsidR="00360EA0" w:rsidRPr="000B0E2E" w14:paraId="68A9970E" w14:textId="77777777" w:rsidTr="00DB3CDA">
        <w:trPr>
          <w:trHeight w:val="1339"/>
        </w:trPr>
        <w:tc>
          <w:tcPr>
            <w:tcW w:w="1702" w:type="dxa"/>
          </w:tcPr>
          <w:p w14:paraId="1F7E7EF8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9CEDD1E" w14:textId="77777777" w:rsidR="00360EA0" w:rsidRPr="000B0E2E" w:rsidRDefault="00006653" w:rsidP="00DB3CDA">
            <w:pPr>
              <w:pStyle w:val="TableParagraph"/>
              <w:spacing w:line="360" w:lineRule="exact"/>
              <w:ind w:left="199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应用场景</w:t>
            </w:r>
          </w:p>
          <w:p w14:paraId="3E08397B" w14:textId="77777777" w:rsidR="00360EA0" w:rsidRPr="000B0E2E" w:rsidRDefault="00006653" w:rsidP="00DB3CDA">
            <w:pPr>
              <w:pStyle w:val="TableParagraph"/>
              <w:spacing w:line="360" w:lineRule="exact"/>
              <w:ind w:left="199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描述</w:t>
            </w:r>
          </w:p>
        </w:tc>
        <w:tc>
          <w:tcPr>
            <w:tcW w:w="8363" w:type="dxa"/>
            <w:gridSpan w:val="5"/>
          </w:tcPr>
          <w:p w14:paraId="10E2F8CE" w14:textId="15839706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0162C" w:rsidRPr="000B0E2E" w14:paraId="4EBF073D" w14:textId="77777777" w:rsidTr="00E215E5">
        <w:trPr>
          <w:trHeight w:val="690"/>
        </w:trPr>
        <w:tc>
          <w:tcPr>
            <w:tcW w:w="1702" w:type="dxa"/>
          </w:tcPr>
          <w:p w14:paraId="544364DD" w14:textId="77777777" w:rsidR="00A0162C" w:rsidRPr="000B0E2E" w:rsidRDefault="00A0162C" w:rsidP="00DB3CDA">
            <w:pPr>
              <w:pStyle w:val="TableParagraph"/>
              <w:spacing w:before="108"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数据来源</w:t>
            </w:r>
          </w:p>
        </w:tc>
        <w:tc>
          <w:tcPr>
            <w:tcW w:w="8363" w:type="dxa"/>
            <w:gridSpan w:val="5"/>
          </w:tcPr>
          <w:p w14:paraId="5BA4CA2F" w14:textId="2DA6D986" w:rsidR="00A0162C" w:rsidRPr="000B0E2E" w:rsidRDefault="00A0162C" w:rsidP="00DB3CDA">
            <w:pPr>
              <w:pStyle w:val="TableParagraph"/>
              <w:tabs>
                <w:tab w:val="left" w:pos="220"/>
              </w:tabs>
              <w:spacing w:before="108" w:line="360" w:lineRule="exact"/>
              <w:ind w:leftChars="54" w:left="113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自行生产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公开收集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协议取得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其他合法来源</w:t>
            </w:r>
          </w:p>
        </w:tc>
      </w:tr>
      <w:tr w:rsidR="00360EA0" w:rsidRPr="000B0E2E" w14:paraId="06FE589A" w14:textId="77777777" w:rsidTr="00E215E5">
        <w:trPr>
          <w:trHeight w:val="685"/>
        </w:trPr>
        <w:tc>
          <w:tcPr>
            <w:tcW w:w="1702" w:type="dxa"/>
          </w:tcPr>
          <w:p w14:paraId="6D024EC5" w14:textId="77777777" w:rsidR="00360EA0" w:rsidRPr="000B0E2E" w:rsidRDefault="00006653" w:rsidP="00DB3CDA">
            <w:pPr>
              <w:pStyle w:val="TableParagraph"/>
              <w:spacing w:before="154"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数据结构</w:t>
            </w:r>
          </w:p>
        </w:tc>
        <w:tc>
          <w:tcPr>
            <w:tcW w:w="8363" w:type="dxa"/>
            <w:gridSpan w:val="5"/>
          </w:tcPr>
          <w:p w14:paraId="62D7D1F4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494BF4A9" w14:textId="77777777" w:rsidTr="00DB3CDA">
        <w:trPr>
          <w:trHeight w:val="580"/>
        </w:trPr>
        <w:tc>
          <w:tcPr>
            <w:tcW w:w="1702" w:type="dxa"/>
          </w:tcPr>
          <w:p w14:paraId="399BD34D" w14:textId="77777777" w:rsidR="00360EA0" w:rsidRPr="000B0E2E" w:rsidRDefault="00006653" w:rsidP="00DB3CDA">
            <w:pPr>
              <w:pStyle w:val="TableParagraph"/>
              <w:spacing w:before="154" w:line="360" w:lineRule="exact"/>
              <w:ind w:left="199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数据更新频率</w:t>
            </w:r>
          </w:p>
        </w:tc>
        <w:tc>
          <w:tcPr>
            <w:tcW w:w="8363" w:type="dxa"/>
            <w:gridSpan w:val="5"/>
          </w:tcPr>
          <w:p w14:paraId="29AF67DF" w14:textId="5AF959BD" w:rsidR="00360EA0" w:rsidRPr="000B0E2E" w:rsidRDefault="00A0162C" w:rsidP="00DB3CDA">
            <w:pPr>
              <w:pStyle w:val="TableParagraph"/>
              <w:tabs>
                <w:tab w:val="left" w:pos="0"/>
              </w:tabs>
              <w:spacing w:before="154" w:line="360" w:lineRule="exact"/>
              <w:ind w:left="113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z w:val="28"/>
                <w:szCs w:val="28"/>
              </w:rPr>
              <w:t xml:space="preserve">实时更新 </w:t>
            </w:r>
            <w:r w:rsidR="00006653"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pacing w:val="-1"/>
                <w:sz w:val="28"/>
                <w:szCs w:val="28"/>
              </w:rPr>
              <w:t xml:space="preserve">日更新 </w:t>
            </w:r>
            <w:r w:rsidR="00006653"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pacing w:val="-1"/>
                <w:sz w:val="28"/>
                <w:szCs w:val="28"/>
              </w:rPr>
              <w:t xml:space="preserve">周更新 </w:t>
            </w:r>
            <w:r w:rsidR="00006653"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pacing w:val="-1"/>
                <w:sz w:val="28"/>
                <w:szCs w:val="28"/>
              </w:rPr>
              <w:t xml:space="preserve">月更新 </w:t>
            </w:r>
            <w:r w:rsidR="00006653"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z w:val="28"/>
                <w:szCs w:val="28"/>
              </w:rPr>
              <w:t xml:space="preserve">年更新 </w:t>
            </w:r>
            <w:r w:rsidR="00006653" w:rsidRPr="000B0E2E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="00006653" w:rsidRPr="000B0E2E"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</w:tc>
      </w:tr>
      <w:tr w:rsidR="00360EA0" w:rsidRPr="000B0E2E" w14:paraId="54E0AD62" w14:textId="77777777" w:rsidTr="00006653">
        <w:trPr>
          <w:trHeight w:val="1949"/>
        </w:trPr>
        <w:tc>
          <w:tcPr>
            <w:tcW w:w="1702" w:type="dxa"/>
            <w:vAlign w:val="center"/>
          </w:tcPr>
          <w:p w14:paraId="06396CEB" w14:textId="77777777" w:rsidR="00360EA0" w:rsidRPr="000B0E2E" w:rsidRDefault="00006653" w:rsidP="00DB3CDA">
            <w:pPr>
              <w:pStyle w:val="TableParagraph"/>
              <w:spacing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处理规则</w:t>
            </w:r>
          </w:p>
        </w:tc>
        <w:tc>
          <w:tcPr>
            <w:tcW w:w="8363" w:type="dxa"/>
            <w:gridSpan w:val="5"/>
            <w:vAlign w:val="center"/>
          </w:tcPr>
          <w:p w14:paraId="0FFF499E" w14:textId="43445210" w:rsidR="00360EA0" w:rsidRPr="000B0E2E" w:rsidRDefault="00F36951" w:rsidP="00F36951">
            <w:pPr>
              <w:pStyle w:val="TableParagraph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Times New Roman" w:hint="eastAsia"/>
                <w:sz w:val="20"/>
              </w:rPr>
              <w:t>（</w:t>
            </w:r>
            <w:r>
              <w:rPr>
                <w:rFonts w:ascii="Times New Roman" w:hint="eastAsia"/>
                <w:sz w:val="20"/>
              </w:rPr>
              <w:t>请简要对处理规则进行描述</w:t>
            </w:r>
            <w:r>
              <w:rPr>
                <w:rFonts w:ascii="Times New Roman" w:hint="eastAsia"/>
                <w:sz w:val="20"/>
              </w:rPr>
              <w:t>，可</w:t>
            </w:r>
            <w:r>
              <w:rPr>
                <w:rFonts w:ascii="Times New Roman" w:hint="eastAsia"/>
                <w:sz w:val="20"/>
              </w:rPr>
              <w:t>添加</w:t>
            </w:r>
            <w:r>
              <w:rPr>
                <w:rFonts w:ascii="Times New Roman" w:hint="eastAsia"/>
                <w:sz w:val="20"/>
              </w:rPr>
              <w:t>附件）</w:t>
            </w:r>
          </w:p>
        </w:tc>
      </w:tr>
      <w:tr w:rsidR="00360EA0" w:rsidRPr="000B0E2E" w14:paraId="4F77DD20" w14:textId="77777777" w:rsidTr="00DB3CDA">
        <w:trPr>
          <w:trHeight w:val="1982"/>
        </w:trPr>
        <w:tc>
          <w:tcPr>
            <w:tcW w:w="1702" w:type="dxa"/>
            <w:vAlign w:val="center"/>
          </w:tcPr>
          <w:p w14:paraId="2A5956CE" w14:textId="77777777" w:rsidR="00360EA0" w:rsidRPr="000B0E2E" w:rsidRDefault="00006653" w:rsidP="00DB3CDA">
            <w:pPr>
              <w:pStyle w:val="TableParagraph"/>
              <w:spacing w:line="360" w:lineRule="exact"/>
              <w:ind w:left="199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lastRenderedPageBreak/>
              <w:t>存证公证情况</w:t>
            </w:r>
          </w:p>
        </w:tc>
        <w:tc>
          <w:tcPr>
            <w:tcW w:w="8363" w:type="dxa"/>
            <w:gridSpan w:val="5"/>
            <w:vAlign w:val="center"/>
          </w:tcPr>
          <w:p w14:paraId="7EAA4B7C" w14:textId="77777777" w:rsidR="00360EA0" w:rsidRPr="000B0E2E" w:rsidRDefault="00360EA0" w:rsidP="00DB3CDA">
            <w:pPr>
              <w:pStyle w:val="TableParagraph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469EF20E" w14:textId="77777777" w:rsidTr="00DB3CDA">
        <w:trPr>
          <w:trHeight w:val="1889"/>
        </w:trPr>
        <w:tc>
          <w:tcPr>
            <w:tcW w:w="1702" w:type="dxa"/>
            <w:vAlign w:val="center"/>
          </w:tcPr>
          <w:p w14:paraId="4090E8AE" w14:textId="77777777" w:rsidR="00360EA0" w:rsidRPr="000B0E2E" w:rsidRDefault="00006653" w:rsidP="00DB3CDA">
            <w:pPr>
              <w:pStyle w:val="TableParagraph"/>
              <w:spacing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数据简介</w:t>
            </w:r>
          </w:p>
        </w:tc>
        <w:tc>
          <w:tcPr>
            <w:tcW w:w="8363" w:type="dxa"/>
            <w:gridSpan w:val="5"/>
            <w:vAlign w:val="center"/>
          </w:tcPr>
          <w:p w14:paraId="2805DFC0" w14:textId="599F1B2C" w:rsidR="00360EA0" w:rsidRPr="000B0E2E" w:rsidRDefault="00F36951" w:rsidP="00F36951">
            <w:pPr>
              <w:pStyle w:val="TableParagraph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Times New Roman" w:hint="eastAsia"/>
                <w:sz w:val="20"/>
              </w:rPr>
              <w:t>（请简要对</w:t>
            </w:r>
            <w:r w:rsidRPr="00F36951">
              <w:rPr>
                <w:rFonts w:ascii="Times New Roman" w:hint="eastAsia"/>
                <w:sz w:val="20"/>
              </w:rPr>
              <w:t>数据</w:t>
            </w:r>
            <w:r>
              <w:rPr>
                <w:rFonts w:ascii="Times New Roman" w:hint="eastAsia"/>
                <w:sz w:val="20"/>
              </w:rPr>
              <w:t>进行描述，可添加附件）</w:t>
            </w:r>
          </w:p>
        </w:tc>
      </w:tr>
      <w:tr w:rsidR="00360EA0" w:rsidRPr="000B0E2E" w14:paraId="0F866709" w14:textId="77777777" w:rsidTr="00DB3CDA">
        <w:trPr>
          <w:trHeight w:val="1922"/>
        </w:trPr>
        <w:tc>
          <w:tcPr>
            <w:tcW w:w="1702" w:type="dxa"/>
            <w:vAlign w:val="center"/>
          </w:tcPr>
          <w:p w14:paraId="4C8949CF" w14:textId="77777777" w:rsidR="00360EA0" w:rsidRPr="00F36951" w:rsidRDefault="00006653" w:rsidP="00F36951">
            <w:pPr>
              <w:pStyle w:val="TableParagraph"/>
              <w:spacing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36951">
              <w:rPr>
                <w:rFonts w:ascii="仿宋_GB2312" w:eastAsia="仿宋_GB2312" w:hint="eastAsia"/>
                <w:sz w:val="28"/>
                <w:szCs w:val="28"/>
              </w:rPr>
              <w:t>样例数据</w:t>
            </w:r>
          </w:p>
        </w:tc>
        <w:tc>
          <w:tcPr>
            <w:tcW w:w="8363" w:type="dxa"/>
            <w:gridSpan w:val="5"/>
            <w:vAlign w:val="center"/>
          </w:tcPr>
          <w:p w14:paraId="44425845" w14:textId="1E2AB739" w:rsidR="00360EA0" w:rsidRPr="00F36951" w:rsidRDefault="00F36951" w:rsidP="00F36951">
            <w:pPr>
              <w:pStyle w:val="TableParagraph"/>
              <w:spacing w:line="360" w:lineRule="exact"/>
              <w:jc w:val="center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int="eastAsia"/>
                <w:sz w:val="20"/>
              </w:rPr>
              <w:t>（请简要对</w:t>
            </w:r>
            <w:r w:rsidRPr="00F36951">
              <w:rPr>
                <w:rFonts w:ascii="Times New Roman" w:hint="eastAsia"/>
                <w:sz w:val="20"/>
              </w:rPr>
              <w:t>样例数据</w:t>
            </w:r>
            <w:r>
              <w:rPr>
                <w:rFonts w:ascii="Times New Roman" w:hint="eastAsia"/>
                <w:sz w:val="20"/>
              </w:rPr>
              <w:t>进行描述，可添加附件）</w:t>
            </w:r>
          </w:p>
        </w:tc>
      </w:tr>
      <w:tr w:rsidR="00360EA0" w:rsidRPr="000B0E2E" w14:paraId="299CA1E1" w14:textId="77777777" w:rsidTr="00F36951">
        <w:trPr>
          <w:trHeight w:val="1255"/>
        </w:trPr>
        <w:tc>
          <w:tcPr>
            <w:tcW w:w="1702" w:type="dxa"/>
            <w:vAlign w:val="center"/>
          </w:tcPr>
          <w:p w14:paraId="2C397182" w14:textId="77777777" w:rsidR="00360EA0" w:rsidRPr="000B0E2E" w:rsidRDefault="00006653" w:rsidP="00F36951">
            <w:pPr>
              <w:pStyle w:val="TableParagraph"/>
              <w:spacing w:line="360" w:lineRule="exact"/>
              <w:ind w:left="197" w:right="191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数据量</w:t>
            </w:r>
          </w:p>
        </w:tc>
        <w:tc>
          <w:tcPr>
            <w:tcW w:w="8363" w:type="dxa"/>
            <w:gridSpan w:val="5"/>
          </w:tcPr>
          <w:p w14:paraId="2883FE2F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0EA0" w:rsidRPr="000B0E2E" w14:paraId="45C1C517" w14:textId="77777777" w:rsidTr="00DB3CDA">
        <w:trPr>
          <w:trHeight w:val="3818"/>
        </w:trPr>
        <w:tc>
          <w:tcPr>
            <w:tcW w:w="5015" w:type="dxa"/>
            <w:gridSpan w:val="3"/>
          </w:tcPr>
          <w:p w14:paraId="545F15B6" w14:textId="77777777" w:rsidR="00DB3CDA" w:rsidRDefault="00DB3CDA" w:rsidP="00DB3CDA">
            <w:pPr>
              <w:pStyle w:val="TableParagraph"/>
              <w:spacing w:before="20" w:line="3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30EC3A9" w14:textId="7CDFA831" w:rsidR="00360EA0" w:rsidRPr="000B0E2E" w:rsidRDefault="00006653" w:rsidP="00DB3CDA">
            <w:pPr>
              <w:pStyle w:val="TableParagraph"/>
              <w:spacing w:before="20" w:line="360" w:lineRule="exact"/>
              <w:ind w:firstLineChars="100" w:firstLine="28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市</w:t>
            </w:r>
            <w:r w:rsidR="000B0E2E" w:rsidRPr="000B0E2E">
              <w:rPr>
                <w:rFonts w:ascii="仿宋_GB2312" w:eastAsia="仿宋_GB2312" w:hint="eastAsia"/>
                <w:sz w:val="28"/>
                <w:szCs w:val="28"/>
              </w:rPr>
              <w:t>（州）</w:t>
            </w:r>
            <w:r w:rsidRPr="000B0E2E">
              <w:rPr>
                <w:rFonts w:ascii="仿宋_GB2312" w:eastAsia="仿宋_GB2312" w:hint="eastAsia"/>
                <w:sz w:val="28"/>
                <w:szCs w:val="28"/>
              </w:rPr>
              <w:t>知识产权局推荐意见</w:t>
            </w:r>
          </w:p>
          <w:p w14:paraId="44DE6711" w14:textId="77777777" w:rsidR="00360EA0" w:rsidRPr="000B0E2E" w:rsidRDefault="00360EA0" w:rsidP="00DB3CDA">
            <w:pPr>
              <w:pStyle w:val="TableParagraph"/>
              <w:spacing w:before="20" w:line="360" w:lineRule="exact"/>
              <w:ind w:left="52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876B10B" w14:textId="77777777" w:rsidR="00360EA0" w:rsidRPr="000B0E2E" w:rsidRDefault="00006653" w:rsidP="00DB3CDA">
            <w:pPr>
              <w:pStyle w:val="TableParagraph"/>
              <w:spacing w:before="20" w:line="360" w:lineRule="exact"/>
              <w:ind w:left="527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  <w:p w14:paraId="45D03890" w14:textId="77777777" w:rsidR="00360EA0" w:rsidRPr="000B0E2E" w:rsidRDefault="00360EA0" w:rsidP="00DB3CDA">
            <w:pPr>
              <w:pStyle w:val="TableParagraph"/>
              <w:spacing w:before="20" w:line="360" w:lineRule="exact"/>
              <w:ind w:left="527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94C88FE" w14:textId="77777777" w:rsidR="00360EA0" w:rsidRPr="000B0E2E" w:rsidRDefault="00006653" w:rsidP="00DB3CDA">
            <w:pPr>
              <w:pStyle w:val="TableParagraph"/>
              <w:spacing w:before="20" w:line="360" w:lineRule="exact"/>
              <w:ind w:left="527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2024年  月   日</w:t>
            </w:r>
          </w:p>
          <w:p w14:paraId="05D4AD49" w14:textId="77777777" w:rsidR="00360EA0" w:rsidRPr="000B0E2E" w:rsidRDefault="00360EA0" w:rsidP="00DB3CDA">
            <w:pPr>
              <w:pStyle w:val="TableParagraph"/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53572BDC" w14:textId="77777777" w:rsidR="00360EA0" w:rsidRPr="000B0E2E" w:rsidRDefault="00360EA0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50" w:type="dxa"/>
            <w:gridSpan w:val="3"/>
          </w:tcPr>
          <w:p w14:paraId="5ED0C6B9" w14:textId="77777777" w:rsidR="00DB3CDA" w:rsidRDefault="00DB3CDA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</w:p>
          <w:p w14:paraId="20FC8656" w14:textId="77777777" w:rsidR="00360EA0" w:rsidRPr="000B0E2E" w:rsidRDefault="00006653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申请单位盖章</w:t>
            </w:r>
          </w:p>
          <w:p w14:paraId="23A149A7" w14:textId="77777777" w:rsidR="00360EA0" w:rsidRPr="000B0E2E" w:rsidRDefault="00360EA0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</w:p>
          <w:p w14:paraId="20B37226" w14:textId="77777777" w:rsidR="00360EA0" w:rsidRPr="000B0E2E" w:rsidRDefault="00360EA0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</w:p>
          <w:p w14:paraId="13A72FDF" w14:textId="77777777" w:rsidR="00360EA0" w:rsidRPr="000B0E2E" w:rsidRDefault="00360EA0" w:rsidP="00DB3CDA">
            <w:pPr>
              <w:pStyle w:val="TableParagraph"/>
              <w:spacing w:line="360" w:lineRule="exact"/>
              <w:ind w:left="215"/>
              <w:rPr>
                <w:rFonts w:ascii="仿宋_GB2312" w:eastAsia="仿宋_GB2312"/>
                <w:sz w:val="28"/>
                <w:szCs w:val="28"/>
              </w:rPr>
            </w:pPr>
          </w:p>
          <w:p w14:paraId="12DB3961" w14:textId="77777777" w:rsidR="00360EA0" w:rsidRPr="000B0E2E" w:rsidRDefault="00006653" w:rsidP="00DB3CDA">
            <w:pPr>
              <w:pStyle w:val="TableParagraph"/>
              <w:spacing w:line="360" w:lineRule="exact"/>
              <w:ind w:left="215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0B0E2E">
              <w:rPr>
                <w:rFonts w:ascii="仿宋_GB2312" w:eastAsia="仿宋_GB2312" w:hint="eastAsia"/>
                <w:sz w:val="28"/>
                <w:szCs w:val="28"/>
              </w:rPr>
              <w:t>2024年  月   日</w:t>
            </w:r>
          </w:p>
        </w:tc>
      </w:tr>
    </w:tbl>
    <w:p w14:paraId="57829B28" w14:textId="77777777" w:rsidR="00360EA0" w:rsidRPr="000B0E2E" w:rsidRDefault="00360EA0" w:rsidP="00DB3CDA">
      <w:pPr>
        <w:spacing w:line="360" w:lineRule="exact"/>
        <w:rPr>
          <w:rFonts w:ascii="仿宋_GB2312" w:eastAsia="仿宋_GB2312"/>
          <w:sz w:val="28"/>
          <w:szCs w:val="28"/>
        </w:rPr>
      </w:pPr>
    </w:p>
    <w:sectPr w:rsidR="00360EA0" w:rsidRPr="000B0E2E" w:rsidSect="00006653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numFmt w:val="bullet"/>
      <w:lvlText w:val="☐"/>
      <w:lvlJc w:val="left"/>
      <w:pPr>
        <w:ind w:left="322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413" w:hanging="212"/>
      </w:pPr>
      <w:rPr>
        <w:rFonts w:hint="default"/>
      </w:rPr>
    </w:lvl>
    <w:lvl w:ilvl="2">
      <w:numFmt w:val="bullet"/>
      <w:lvlText w:val="•"/>
      <w:lvlJc w:val="left"/>
      <w:pPr>
        <w:ind w:left="507" w:hanging="212"/>
      </w:pPr>
      <w:rPr>
        <w:rFonts w:hint="default"/>
      </w:rPr>
    </w:lvl>
    <w:lvl w:ilvl="3">
      <w:numFmt w:val="bullet"/>
      <w:lvlText w:val="•"/>
      <w:lvlJc w:val="left"/>
      <w:pPr>
        <w:ind w:left="601" w:hanging="212"/>
      </w:pPr>
      <w:rPr>
        <w:rFonts w:hint="default"/>
      </w:rPr>
    </w:lvl>
    <w:lvl w:ilvl="4">
      <w:numFmt w:val="bullet"/>
      <w:lvlText w:val="•"/>
      <w:lvlJc w:val="left"/>
      <w:pPr>
        <w:ind w:left="695" w:hanging="212"/>
      </w:pPr>
      <w:rPr>
        <w:rFonts w:hint="default"/>
      </w:rPr>
    </w:lvl>
    <w:lvl w:ilvl="5">
      <w:numFmt w:val="bullet"/>
      <w:lvlText w:val="•"/>
      <w:lvlJc w:val="left"/>
      <w:pPr>
        <w:ind w:left="789" w:hanging="212"/>
      </w:pPr>
      <w:rPr>
        <w:rFonts w:hint="default"/>
      </w:rPr>
    </w:lvl>
    <w:lvl w:ilvl="6">
      <w:numFmt w:val="bullet"/>
      <w:lvlText w:val="•"/>
      <w:lvlJc w:val="left"/>
      <w:pPr>
        <w:ind w:left="883" w:hanging="212"/>
      </w:pPr>
      <w:rPr>
        <w:rFonts w:hint="default"/>
      </w:rPr>
    </w:lvl>
    <w:lvl w:ilvl="7">
      <w:numFmt w:val="bullet"/>
      <w:lvlText w:val="•"/>
      <w:lvlJc w:val="left"/>
      <w:pPr>
        <w:ind w:left="977" w:hanging="212"/>
      </w:pPr>
      <w:rPr>
        <w:rFonts w:hint="default"/>
      </w:rPr>
    </w:lvl>
    <w:lvl w:ilvl="8">
      <w:numFmt w:val="bullet"/>
      <w:lvlText w:val="•"/>
      <w:lvlJc w:val="left"/>
      <w:pPr>
        <w:ind w:left="1071" w:hanging="212"/>
      </w:pPr>
      <w:rPr>
        <w:rFonts w:hint="default"/>
      </w:rPr>
    </w:lvl>
  </w:abstractNum>
  <w:abstractNum w:abstractNumId="1">
    <w:nsid w:val="BF205925"/>
    <w:multiLevelType w:val="multilevel"/>
    <w:tmpl w:val="BF205925"/>
    <w:lvl w:ilvl="0">
      <w:numFmt w:val="bullet"/>
      <w:lvlText w:val="☐"/>
      <w:lvlJc w:val="left"/>
      <w:pPr>
        <w:ind w:left="321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413" w:hanging="212"/>
      </w:pPr>
      <w:rPr>
        <w:rFonts w:hint="default"/>
      </w:rPr>
    </w:lvl>
    <w:lvl w:ilvl="2">
      <w:numFmt w:val="bullet"/>
      <w:lvlText w:val="•"/>
      <w:lvlJc w:val="left"/>
      <w:pPr>
        <w:ind w:left="507" w:hanging="212"/>
      </w:pPr>
      <w:rPr>
        <w:rFonts w:hint="default"/>
      </w:rPr>
    </w:lvl>
    <w:lvl w:ilvl="3">
      <w:numFmt w:val="bullet"/>
      <w:lvlText w:val="•"/>
      <w:lvlJc w:val="left"/>
      <w:pPr>
        <w:ind w:left="601" w:hanging="212"/>
      </w:pPr>
      <w:rPr>
        <w:rFonts w:hint="default"/>
      </w:rPr>
    </w:lvl>
    <w:lvl w:ilvl="4">
      <w:numFmt w:val="bullet"/>
      <w:lvlText w:val="•"/>
      <w:lvlJc w:val="left"/>
      <w:pPr>
        <w:ind w:left="695" w:hanging="212"/>
      </w:pPr>
      <w:rPr>
        <w:rFonts w:hint="default"/>
      </w:rPr>
    </w:lvl>
    <w:lvl w:ilvl="5">
      <w:numFmt w:val="bullet"/>
      <w:lvlText w:val="•"/>
      <w:lvlJc w:val="left"/>
      <w:pPr>
        <w:ind w:left="789" w:hanging="212"/>
      </w:pPr>
      <w:rPr>
        <w:rFonts w:hint="default"/>
      </w:rPr>
    </w:lvl>
    <w:lvl w:ilvl="6">
      <w:numFmt w:val="bullet"/>
      <w:lvlText w:val="•"/>
      <w:lvlJc w:val="left"/>
      <w:pPr>
        <w:ind w:left="883" w:hanging="212"/>
      </w:pPr>
      <w:rPr>
        <w:rFonts w:hint="default"/>
      </w:rPr>
    </w:lvl>
    <w:lvl w:ilvl="7">
      <w:numFmt w:val="bullet"/>
      <w:lvlText w:val="•"/>
      <w:lvlJc w:val="left"/>
      <w:pPr>
        <w:ind w:left="977" w:hanging="212"/>
      </w:pPr>
      <w:rPr>
        <w:rFonts w:hint="default"/>
      </w:rPr>
    </w:lvl>
    <w:lvl w:ilvl="8">
      <w:numFmt w:val="bullet"/>
      <w:lvlText w:val="•"/>
      <w:lvlJc w:val="left"/>
      <w:pPr>
        <w:ind w:left="1071" w:hanging="212"/>
      </w:pPr>
      <w:rPr>
        <w:rFonts w:hint="default"/>
      </w:rPr>
    </w:lvl>
  </w:abstractNum>
  <w:abstractNum w:abstractNumId="2">
    <w:nsid w:val="CF092B84"/>
    <w:multiLevelType w:val="multilevel"/>
    <w:tmpl w:val="CF092B84"/>
    <w:lvl w:ilvl="0">
      <w:numFmt w:val="bullet"/>
      <w:lvlText w:val="☐"/>
      <w:lvlJc w:val="left"/>
      <w:pPr>
        <w:ind w:left="910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1155" w:hanging="212"/>
      </w:pPr>
      <w:rPr>
        <w:rFonts w:hint="default"/>
      </w:rPr>
    </w:lvl>
    <w:lvl w:ilvl="2">
      <w:numFmt w:val="bullet"/>
      <w:lvlText w:val="•"/>
      <w:lvlJc w:val="left"/>
      <w:pPr>
        <w:ind w:left="1391" w:hanging="212"/>
      </w:pPr>
      <w:rPr>
        <w:rFonts w:hint="default"/>
      </w:rPr>
    </w:lvl>
    <w:lvl w:ilvl="3">
      <w:numFmt w:val="bullet"/>
      <w:lvlText w:val="•"/>
      <w:lvlJc w:val="left"/>
      <w:pPr>
        <w:ind w:left="1626" w:hanging="212"/>
      </w:pPr>
      <w:rPr>
        <w:rFonts w:hint="default"/>
      </w:rPr>
    </w:lvl>
    <w:lvl w:ilvl="4">
      <w:numFmt w:val="bullet"/>
      <w:lvlText w:val="•"/>
      <w:lvlJc w:val="left"/>
      <w:pPr>
        <w:ind w:left="1862" w:hanging="212"/>
      </w:pPr>
      <w:rPr>
        <w:rFonts w:hint="default"/>
      </w:rPr>
    </w:lvl>
    <w:lvl w:ilvl="5">
      <w:numFmt w:val="bullet"/>
      <w:lvlText w:val="•"/>
      <w:lvlJc w:val="left"/>
      <w:pPr>
        <w:ind w:left="2097" w:hanging="212"/>
      </w:pPr>
      <w:rPr>
        <w:rFonts w:hint="default"/>
      </w:rPr>
    </w:lvl>
    <w:lvl w:ilvl="6">
      <w:numFmt w:val="bullet"/>
      <w:lvlText w:val="•"/>
      <w:lvlJc w:val="left"/>
      <w:pPr>
        <w:ind w:left="2333" w:hanging="212"/>
      </w:pPr>
      <w:rPr>
        <w:rFonts w:hint="default"/>
      </w:rPr>
    </w:lvl>
    <w:lvl w:ilvl="7">
      <w:numFmt w:val="bullet"/>
      <w:lvlText w:val="•"/>
      <w:lvlJc w:val="left"/>
      <w:pPr>
        <w:ind w:left="2568" w:hanging="212"/>
      </w:pPr>
      <w:rPr>
        <w:rFonts w:hint="default"/>
      </w:rPr>
    </w:lvl>
    <w:lvl w:ilvl="8">
      <w:numFmt w:val="bullet"/>
      <w:lvlText w:val="•"/>
      <w:lvlJc w:val="left"/>
      <w:pPr>
        <w:ind w:left="2804" w:hanging="212"/>
      </w:pPr>
      <w:rPr>
        <w:rFonts w:hint="default"/>
      </w:rPr>
    </w:lvl>
  </w:abstractNum>
  <w:abstractNum w:abstractNumId="3">
    <w:nsid w:val="0053208E"/>
    <w:multiLevelType w:val="multilevel"/>
    <w:tmpl w:val="0053208E"/>
    <w:lvl w:ilvl="0">
      <w:numFmt w:val="bullet"/>
      <w:lvlText w:val="☐"/>
      <w:lvlJc w:val="left"/>
      <w:pPr>
        <w:ind w:left="1435" w:hanging="210"/>
      </w:pPr>
      <w:rPr>
        <w:rFonts w:ascii="MS Gothic" w:eastAsia="MS Gothic" w:hAnsi="MS Gothic" w:cs="MS Gothic" w:hint="default"/>
        <w:spacing w:val="-1"/>
        <w:w w:val="99"/>
        <w:sz w:val="19"/>
        <w:szCs w:val="19"/>
      </w:rPr>
    </w:lvl>
    <w:lvl w:ilvl="1">
      <w:numFmt w:val="bullet"/>
      <w:lvlText w:val="•"/>
      <w:lvlJc w:val="left"/>
      <w:pPr>
        <w:ind w:left="1623" w:hanging="210"/>
      </w:pPr>
      <w:rPr>
        <w:rFonts w:hint="default"/>
      </w:rPr>
    </w:lvl>
    <w:lvl w:ilvl="2">
      <w:numFmt w:val="bullet"/>
      <w:lvlText w:val="•"/>
      <w:lvlJc w:val="left"/>
      <w:pPr>
        <w:ind w:left="1807" w:hanging="210"/>
      </w:pPr>
      <w:rPr>
        <w:rFonts w:hint="default"/>
      </w:rPr>
    </w:lvl>
    <w:lvl w:ilvl="3">
      <w:numFmt w:val="bullet"/>
      <w:lvlText w:val="•"/>
      <w:lvlJc w:val="left"/>
      <w:pPr>
        <w:ind w:left="1990" w:hanging="210"/>
      </w:pPr>
      <w:rPr>
        <w:rFonts w:hint="default"/>
      </w:rPr>
    </w:lvl>
    <w:lvl w:ilvl="4">
      <w:numFmt w:val="bullet"/>
      <w:lvlText w:val="•"/>
      <w:lvlJc w:val="left"/>
      <w:pPr>
        <w:ind w:left="2174" w:hanging="210"/>
      </w:pPr>
      <w:rPr>
        <w:rFonts w:hint="default"/>
      </w:rPr>
    </w:lvl>
    <w:lvl w:ilvl="5">
      <w:numFmt w:val="bullet"/>
      <w:lvlText w:val="•"/>
      <w:lvlJc w:val="left"/>
      <w:pPr>
        <w:ind w:left="2357" w:hanging="210"/>
      </w:pPr>
      <w:rPr>
        <w:rFonts w:hint="default"/>
      </w:rPr>
    </w:lvl>
    <w:lvl w:ilvl="6">
      <w:numFmt w:val="bullet"/>
      <w:lvlText w:val="•"/>
      <w:lvlJc w:val="left"/>
      <w:pPr>
        <w:ind w:left="2541" w:hanging="210"/>
      </w:pPr>
      <w:rPr>
        <w:rFonts w:hint="default"/>
      </w:rPr>
    </w:lvl>
    <w:lvl w:ilvl="7">
      <w:numFmt w:val="bullet"/>
      <w:lvlText w:val="•"/>
      <w:lvlJc w:val="left"/>
      <w:pPr>
        <w:ind w:left="2724" w:hanging="210"/>
      </w:pPr>
      <w:rPr>
        <w:rFonts w:hint="default"/>
      </w:rPr>
    </w:lvl>
    <w:lvl w:ilvl="8">
      <w:numFmt w:val="bullet"/>
      <w:lvlText w:val="•"/>
      <w:lvlJc w:val="left"/>
      <w:pPr>
        <w:ind w:left="2908" w:hanging="210"/>
      </w:pPr>
      <w:rPr>
        <w:rFonts w:hint="default"/>
      </w:rPr>
    </w:lvl>
  </w:abstractNum>
  <w:abstractNum w:abstractNumId="4">
    <w:nsid w:val="03D62ECE"/>
    <w:multiLevelType w:val="multilevel"/>
    <w:tmpl w:val="03D62ECE"/>
    <w:lvl w:ilvl="0">
      <w:numFmt w:val="bullet"/>
      <w:lvlText w:val="☐"/>
      <w:lvlJc w:val="left"/>
      <w:pPr>
        <w:ind w:left="323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562" w:hanging="212"/>
      </w:pPr>
      <w:rPr>
        <w:rFonts w:hint="default"/>
      </w:rPr>
    </w:lvl>
    <w:lvl w:ilvl="2">
      <w:numFmt w:val="bullet"/>
      <w:lvlText w:val="•"/>
      <w:lvlJc w:val="left"/>
      <w:pPr>
        <w:ind w:left="804" w:hanging="212"/>
      </w:pPr>
      <w:rPr>
        <w:rFonts w:hint="default"/>
      </w:rPr>
    </w:lvl>
    <w:lvl w:ilvl="3">
      <w:numFmt w:val="bullet"/>
      <w:lvlText w:val="•"/>
      <w:lvlJc w:val="left"/>
      <w:pPr>
        <w:ind w:left="1046" w:hanging="212"/>
      </w:pPr>
      <w:rPr>
        <w:rFonts w:hint="default"/>
      </w:rPr>
    </w:lvl>
    <w:lvl w:ilvl="4">
      <w:numFmt w:val="bullet"/>
      <w:lvlText w:val="•"/>
      <w:lvlJc w:val="left"/>
      <w:pPr>
        <w:ind w:left="1288" w:hanging="212"/>
      </w:pPr>
      <w:rPr>
        <w:rFonts w:hint="default"/>
      </w:rPr>
    </w:lvl>
    <w:lvl w:ilvl="5">
      <w:numFmt w:val="bullet"/>
      <w:lvlText w:val="•"/>
      <w:lvlJc w:val="left"/>
      <w:pPr>
        <w:ind w:left="1530" w:hanging="212"/>
      </w:pPr>
      <w:rPr>
        <w:rFonts w:hint="default"/>
      </w:rPr>
    </w:lvl>
    <w:lvl w:ilvl="6">
      <w:numFmt w:val="bullet"/>
      <w:lvlText w:val="•"/>
      <w:lvlJc w:val="left"/>
      <w:pPr>
        <w:ind w:left="1772" w:hanging="212"/>
      </w:pPr>
      <w:rPr>
        <w:rFonts w:hint="default"/>
      </w:rPr>
    </w:lvl>
    <w:lvl w:ilvl="7">
      <w:numFmt w:val="bullet"/>
      <w:lvlText w:val="•"/>
      <w:lvlJc w:val="left"/>
      <w:pPr>
        <w:ind w:left="2014" w:hanging="212"/>
      </w:pPr>
      <w:rPr>
        <w:rFonts w:hint="default"/>
      </w:rPr>
    </w:lvl>
    <w:lvl w:ilvl="8">
      <w:numFmt w:val="bullet"/>
      <w:lvlText w:val="•"/>
      <w:lvlJc w:val="left"/>
      <w:pPr>
        <w:ind w:left="2256" w:hanging="212"/>
      </w:pPr>
      <w:rPr>
        <w:rFonts w:hint="default"/>
      </w:rPr>
    </w:lvl>
  </w:abstractNum>
  <w:abstractNum w:abstractNumId="5">
    <w:nsid w:val="25B654F3"/>
    <w:multiLevelType w:val="multilevel"/>
    <w:tmpl w:val="25B654F3"/>
    <w:lvl w:ilvl="0">
      <w:numFmt w:val="bullet"/>
      <w:lvlText w:val="☐"/>
      <w:lvlJc w:val="left"/>
      <w:pPr>
        <w:ind w:left="1431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2053" w:hanging="212"/>
      </w:pPr>
      <w:rPr>
        <w:rFonts w:hint="default"/>
      </w:rPr>
    </w:lvl>
    <w:lvl w:ilvl="2">
      <w:numFmt w:val="bullet"/>
      <w:lvlText w:val="•"/>
      <w:lvlJc w:val="left"/>
      <w:pPr>
        <w:ind w:left="2667" w:hanging="212"/>
      </w:pPr>
      <w:rPr>
        <w:rFonts w:hint="default"/>
      </w:rPr>
    </w:lvl>
    <w:lvl w:ilvl="3">
      <w:numFmt w:val="bullet"/>
      <w:lvlText w:val="•"/>
      <w:lvlJc w:val="left"/>
      <w:pPr>
        <w:ind w:left="3280" w:hanging="212"/>
      </w:pPr>
      <w:rPr>
        <w:rFonts w:hint="default"/>
      </w:rPr>
    </w:lvl>
    <w:lvl w:ilvl="4">
      <w:numFmt w:val="bullet"/>
      <w:lvlText w:val="•"/>
      <w:lvlJc w:val="left"/>
      <w:pPr>
        <w:ind w:left="3894" w:hanging="212"/>
      </w:pPr>
      <w:rPr>
        <w:rFonts w:hint="default"/>
      </w:rPr>
    </w:lvl>
    <w:lvl w:ilvl="5">
      <w:numFmt w:val="bullet"/>
      <w:lvlText w:val="•"/>
      <w:lvlJc w:val="left"/>
      <w:pPr>
        <w:ind w:left="4508" w:hanging="212"/>
      </w:pPr>
      <w:rPr>
        <w:rFonts w:hint="default"/>
      </w:rPr>
    </w:lvl>
    <w:lvl w:ilvl="6">
      <w:numFmt w:val="bullet"/>
      <w:lvlText w:val="•"/>
      <w:lvlJc w:val="left"/>
      <w:pPr>
        <w:ind w:left="5121" w:hanging="212"/>
      </w:pPr>
      <w:rPr>
        <w:rFonts w:hint="default"/>
      </w:rPr>
    </w:lvl>
    <w:lvl w:ilvl="7">
      <w:numFmt w:val="bullet"/>
      <w:lvlText w:val="•"/>
      <w:lvlJc w:val="left"/>
      <w:pPr>
        <w:ind w:left="5735" w:hanging="212"/>
      </w:pPr>
      <w:rPr>
        <w:rFonts w:hint="default"/>
      </w:rPr>
    </w:lvl>
    <w:lvl w:ilvl="8">
      <w:numFmt w:val="bullet"/>
      <w:lvlText w:val="•"/>
      <w:lvlJc w:val="left"/>
      <w:pPr>
        <w:ind w:left="6348" w:hanging="212"/>
      </w:pPr>
      <w:rPr>
        <w:rFonts w:hint="default"/>
      </w:rPr>
    </w:lvl>
  </w:abstractNum>
  <w:abstractNum w:abstractNumId="6">
    <w:nsid w:val="59ADCABA"/>
    <w:multiLevelType w:val="multilevel"/>
    <w:tmpl w:val="59ADCABA"/>
    <w:lvl w:ilvl="0">
      <w:numFmt w:val="bullet"/>
      <w:lvlText w:val="☐"/>
      <w:lvlJc w:val="left"/>
      <w:pPr>
        <w:ind w:left="1378" w:hanging="212"/>
      </w:pPr>
      <w:rPr>
        <w:rFonts w:ascii="MS Gothic" w:eastAsia="MS Gothic" w:hAnsi="MS Gothic" w:cs="MS Gothic" w:hint="default"/>
        <w:spacing w:val="1"/>
        <w:w w:val="99"/>
        <w:sz w:val="19"/>
        <w:szCs w:val="19"/>
      </w:rPr>
    </w:lvl>
    <w:lvl w:ilvl="1">
      <w:numFmt w:val="bullet"/>
      <w:lvlText w:val="•"/>
      <w:lvlJc w:val="left"/>
      <w:pPr>
        <w:ind w:left="1473" w:hanging="212"/>
      </w:pPr>
      <w:rPr>
        <w:rFonts w:hint="default"/>
      </w:rPr>
    </w:lvl>
    <w:lvl w:ilvl="2">
      <w:numFmt w:val="bullet"/>
      <w:lvlText w:val="•"/>
      <w:lvlJc w:val="left"/>
      <w:pPr>
        <w:ind w:left="1567" w:hanging="212"/>
      </w:pPr>
      <w:rPr>
        <w:rFonts w:hint="default"/>
      </w:rPr>
    </w:lvl>
    <w:lvl w:ilvl="3">
      <w:numFmt w:val="bullet"/>
      <w:lvlText w:val="•"/>
      <w:lvlJc w:val="left"/>
      <w:pPr>
        <w:ind w:left="1661" w:hanging="212"/>
      </w:pPr>
      <w:rPr>
        <w:rFonts w:hint="default"/>
      </w:rPr>
    </w:lvl>
    <w:lvl w:ilvl="4">
      <w:numFmt w:val="bullet"/>
      <w:lvlText w:val="•"/>
      <w:lvlJc w:val="left"/>
      <w:pPr>
        <w:ind w:left="1754" w:hanging="212"/>
      </w:pPr>
      <w:rPr>
        <w:rFonts w:hint="default"/>
      </w:rPr>
    </w:lvl>
    <w:lvl w:ilvl="5">
      <w:numFmt w:val="bullet"/>
      <w:lvlText w:val="•"/>
      <w:lvlJc w:val="left"/>
      <w:pPr>
        <w:ind w:left="1848" w:hanging="212"/>
      </w:pPr>
      <w:rPr>
        <w:rFonts w:hint="default"/>
      </w:rPr>
    </w:lvl>
    <w:lvl w:ilvl="6">
      <w:numFmt w:val="bullet"/>
      <w:lvlText w:val="•"/>
      <w:lvlJc w:val="left"/>
      <w:pPr>
        <w:ind w:left="1942" w:hanging="212"/>
      </w:pPr>
      <w:rPr>
        <w:rFonts w:hint="default"/>
      </w:rPr>
    </w:lvl>
    <w:lvl w:ilvl="7">
      <w:numFmt w:val="bullet"/>
      <w:lvlText w:val="•"/>
      <w:lvlJc w:val="left"/>
      <w:pPr>
        <w:ind w:left="2035" w:hanging="212"/>
      </w:pPr>
      <w:rPr>
        <w:rFonts w:hint="default"/>
      </w:rPr>
    </w:lvl>
    <w:lvl w:ilvl="8">
      <w:numFmt w:val="bullet"/>
      <w:lvlText w:val="•"/>
      <w:lvlJc w:val="left"/>
      <w:pPr>
        <w:ind w:left="2129" w:hanging="212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NjEyNDljMTA5ODY1OGJkNjJiMDQ5N2Q4ZTU0YzYifQ=="/>
  </w:docVars>
  <w:rsids>
    <w:rsidRoot w:val="00BE49AF"/>
    <w:rsid w:val="00006653"/>
    <w:rsid w:val="000B0E2E"/>
    <w:rsid w:val="001F6406"/>
    <w:rsid w:val="002F3488"/>
    <w:rsid w:val="00360EA0"/>
    <w:rsid w:val="006066E3"/>
    <w:rsid w:val="009D68AF"/>
    <w:rsid w:val="00A0162C"/>
    <w:rsid w:val="00BE49AF"/>
    <w:rsid w:val="00DB3CDA"/>
    <w:rsid w:val="00E215E5"/>
    <w:rsid w:val="00E25E5A"/>
    <w:rsid w:val="00F36951"/>
    <w:rsid w:val="350E7FFB"/>
    <w:rsid w:val="4CA7319E"/>
    <w:rsid w:val="4EB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pPr>
      <w:spacing w:before="53"/>
      <w:ind w:left="2492"/>
      <w:outlineLvl w:val="0"/>
    </w:pPr>
    <w:rPr>
      <w:rFonts w:ascii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680"/>
    </w:pPr>
    <w:rPr>
      <w:rFonts w:ascii="仿宋" w:eastAsia="仿宋" w:hAnsi="仿宋" w:cs="仿宋"/>
      <w:sz w:val="32"/>
      <w:szCs w:val="32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sz w:val="36"/>
      <w:szCs w:val="36"/>
    </w:rPr>
  </w:style>
  <w:style w:type="character" w:customStyle="1" w:styleId="Char">
    <w:name w:val="正文文本 Char"/>
    <w:basedOn w:val="a0"/>
    <w:link w:val="a3"/>
    <w:uiPriority w:val="1"/>
    <w:qFormat/>
    <w:rPr>
      <w:rFonts w:ascii="仿宋" w:eastAsia="仿宋" w:hAnsi="仿宋" w:cs="仿宋"/>
      <w:sz w:val="32"/>
      <w:szCs w:val="32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link w:val="1Char"/>
    <w:uiPriority w:val="1"/>
    <w:qFormat/>
    <w:pPr>
      <w:spacing w:before="53"/>
      <w:ind w:left="2492"/>
      <w:outlineLvl w:val="0"/>
    </w:pPr>
    <w:rPr>
      <w:rFonts w:ascii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ind w:left="680"/>
    </w:pPr>
    <w:rPr>
      <w:rFonts w:ascii="仿宋" w:eastAsia="仿宋" w:hAnsi="仿宋" w:cs="仿宋"/>
      <w:sz w:val="32"/>
      <w:szCs w:val="32"/>
    </w:rPr>
  </w:style>
  <w:style w:type="character" w:customStyle="1" w:styleId="1Char">
    <w:name w:val="标题 1 Char"/>
    <w:basedOn w:val="a0"/>
    <w:link w:val="1"/>
    <w:uiPriority w:val="1"/>
    <w:rPr>
      <w:rFonts w:ascii="宋体" w:eastAsia="宋体" w:hAnsi="宋体" w:cs="宋体"/>
      <w:sz w:val="36"/>
      <w:szCs w:val="36"/>
    </w:rPr>
  </w:style>
  <w:style w:type="character" w:customStyle="1" w:styleId="Char">
    <w:name w:val="正文文本 Char"/>
    <w:basedOn w:val="a0"/>
    <w:link w:val="a3"/>
    <w:uiPriority w:val="1"/>
    <w:qFormat/>
    <w:rPr>
      <w:rFonts w:ascii="仿宋" w:eastAsia="仿宋" w:hAnsi="仿宋" w:cs="仿宋"/>
      <w:sz w:val="32"/>
      <w:szCs w:val="32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</Words>
  <Characters>320</Characters>
  <Application>Microsoft Office Word</Application>
  <DocSecurity>0</DocSecurity>
  <Lines>2</Lines>
  <Paragraphs>1</Paragraphs>
  <ScaleCrop>false</ScaleCrop>
  <Company>贵州省工商行政管理局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罗婕</dc:creator>
  <cp:lastModifiedBy>罗婕</cp:lastModifiedBy>
  <cp:revision>6</cp:revision>
  <dcterms:created xsi:type="dcterms:W3CDTF">2024-09-05T00:47:00Z</dcterms:created>
  <dcterms:modified xsi:type="dcterms:W3CDTF">2024-09-23T03:39:00Z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A54A664395034DA6B59E8B96CA24F4A9_12</vt:lpwstr>
  </property>
</Properties>
</file>